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35CBA" w14:textId="7634A592" w:rsidR="00FD4439" w:rsidRPr="001B2F77" w:rsidRDefault="00184D34" w:rsidP="00AE4016">
      <w:pPr>
        <w:spacing w:after="0"/>
        <w:rPr>
          <w:rFonts w:ascii="Garamond" w:hAnsi="Garamond" w:cstheme="minorHAnsi"/>
          <w:color w:val="FF0000"/>
          <w:sz w:val="22"/>
          <w:szCs w:val="18"/>
        </w:rPr>
      </w:pPr>
      <w:r w:rsidRPr="001B2F77">
        <w:rPr>
          <w:rFonts w:ascii="Garamond" w:hAnsi="Garamond" w:cstheme="minorHAnsi"/>
          <w:color w:val="FF0000"/>
          <w:szCs w:val="24"/>
          <w:shd w:val="clear" w:color="auto" w:fill="FFFFFF"/>
        </w:rPr>
        <w:t>[</w:t>
      </w:r>
      <w:r w:rsidR="00FD4439" w:rsidRPr="001B2F77">
        <w:rPr>
          <w:rFonts w:ascii="Garamond" w:hAnsi="Garamond" w:cstheme="minorHAnsi"/>
          <w:color w:val="FF0000"/>
          <w:szCs w:val="24"/>
          <w:shd w:val="clear" w:color="auto" w:fill="FFFFFF"/>
        </w:rPr>
        <w:t>Your Name</w:t>
      </w:r>
      <w:r w:rsidR="00FD4439" w:rsidRPr="001B2F77">
        <w:rPr>
          <w:rFonts w:ascii="Garamond" w:hAnsi="Garamond" w:cstheme="minorHAnsi"/>
          <w:color w:val="FF0000"/>
          <w:szCs w:val="24"/>
        </w:rPr>
        <w:br/>
      </w:r>
      <w:r w:rsidRPr="001B2F77">
        <w:rPr>
          <w:rFonts w:ascii="Garamond" w:hAnsi="Garamond" w:cstheme="minorHAnsi"/>
          <w:color w:val="FF0000"/>
          <w:szCs w:val="24"/>
          <w:shd w:val="clear" w:color="auto" w:fill="FFFFFF"/>
        </w:rPr>
        <w:t xml:space="preserve">Parish’s </w:t>
      </w:r>
      <w:r w:rsidR="00FD4439" w:rsidRPr="001B2F77">
        <w:rPr>
          <w:rFonts w:ascii="Garamond" w:hAnsi="Garamond" w:cstheme="minorHAnsi"/>
          <w:color w:val="FF0000"/>
          <w:szCs w:val="24"/>
          <w:shd w:val="clear" w:color="auto" w:fill="FFFFFF"/>
        </w:rPr>
        <w:t>Name</w:t>
      </w:r>
      <w:r w:rsidR="00FD4439" w:rsidRPr="001B2F77">
        <w:rPr>
          <w:rFonts w:ascii="Garamond" w:hAnsi="Garamond" w:cstheme="minorHAnsi"/>
          <w:color w:val="FF0000"/>
          <w:szCs w:val="24"/>
        </w:rPr>
        <w:br/>
      </w:r>
      <w:r w:rsidR="00FD4439" w:rsidRPr="001B2F77">
        <w:rPr>
          <w:rFonts w:ascii="Garamond" w:hAnsi="Garamond" w:cstheme="minorHAnsi"/>
          <w:color w:val="FF0000"/>
          <w:szCs w:val="24"/>
          <w:shd w:val="clear" w:color="auto" w:fill="FFFFFF"/>
        </w:rPr>
        <w:t>Street</w:t>
      </w:r>
      <w:r w:rsidR="00FD4439" w:rsidRPr="001B2F77">
        <w:rPr>
          <w:rFonts w:ascii="Garamond" w:hAnsi="Garamond" w:cstheme="minorHAnsi"/>
          <w:color w:val="FF0000"/>
          <w:szCs w:val="24"/>
        </w:rPr>
        <w:br/>
      </w:r>
      <w:r w:rsidR="00FD4439" w:rsidRPr="001B2F77">
        <w:rPr>
          <w:rFonts w:ascii="Garamond" w:hAnsi="Garamond" w:cstheme="minorHAnsi"/>
          <w:color w:val="FF0000"/>
          <w:szCs w:val="24"/>
          <w:shd w:val="clear" w:color="auto" w:fill="FFFFFF"/>
        </w:rPr>
        <w:t>City, Postal Code</w:t>
      </w:r>
      <w:r w:rsidRPr="001B2F77">
        <w:rPr>
          <w:rFonts w:ascii="Garamond" w:hAnsi="Garamond" w:cstheme="minorHAnsi"/>
          <w:color w:val="FF0000"/>
          <w:szCs w:val="24"/>
          <w:shd w:val="clear" w:color="auto" w:fill="FFFFFF"/>
        </w:rPr>
        <w:t>]</w:t>
      </w:r>
    </w:p>
    <w:p w14:paraId="799572E3" w14:textId="77777777" w:rsidR="00184D34" w:rsidRDefault="00184D34" w:rsidP="00AE4016">
      <w:pPr>
        <w:spacing w:after="0"/>
      </w:pPr>
    </w:p>
    <w:p w14:paraId="053B8F45" w14:textId="77777777" w:rsidR="00AE4016" w:rsidRDefault="00AE4016" w:rsidP="00AE4016">
      <w:pPr>
        <w:spacing w:after="0"/>
      </w:pPr>
    </w:p>
    <w:p w14:paraId="3C670679" w14:textId="77777777" w:rsidR="001B2F77" w:rsidRPr="00D01C70" w:rsidRDefault="001B2F77" w:rsidP="001B2F77">
      <w:pPr>
        <w:pStyle w:val="NormalWeb"/>
        <w:spacing w:before="0" w:beforeAutospacing="0" w:after="160" w:afterAutospacing="0"/>
        <w:rPr>
          <w:rFonts w:ascii="Garamond" w:hAnsi="Garamond"/>
        </w:rPr>
      </w:pPr>
      <w:r w:rsidRPr="00D01C70">
        <w:rPr>
          <w:rFonts w:ascii="Garamond" w:hAnsi="Garamond" w:cs="Arial"/>
          <w:color w:val="000000"/>
        </w:rPr>
        <w:t xml:space="preserve">Dear </w:t>
      </w:r>
      <w:r w:rsidRPr="00382319">
        <w:rPr>
          <w:rFonts w:ascii="Garamond" w:hAnsi="Garamond" w:cs="Arial"/>
          <w:color w:val="FF0000"/>
        </w:rPr>
        <w:t>Joe Johnson</w:t>
      </w:r>
      <w:r w:rsidRPr="00D01C70">
        <w:rPr>
          <w:rFonts w:ascii="Garamond" w:hAnsi="Garamond" w:cs="Arial"/>
          <w:color w:val="000000"/>
        </w:rPr>
        <w:t>, </w:t>
      </w:r>
    </w:p>
    <w:p w14:paraId="57702081" w14:textId="77777777" w:rsidR="001B2F77" w:rsidRPr="00D01C70" w:rsidRDefault="001B2F77" w:rsidP="001B2F77">
      <w:pPr>
        <w:spacing w:after="0" w:line="240" w:lineRule="auto"/>
        <w:rPr>
          <w:rFonts w:ascii="Garamond" w:eastAsia="Times New Roman" w:hAnsi="Garamond" w:cs="Times New Roman"/>
          <w:szCs w:val="24"/>
        </w:rPr>
      </w:pPr>
    </w:p>
    <w:p w14:paraId="039BD8D2" w14:textId="77777777" w:rsidR="001B2F77" w:rsidRPr="00D01C70" w:rsidRDefault="001B2F77" w:rsidP="001B2F77">
      <w:pPr>
        <w:spacing w:after="0" w:line="240" w:lineRule="auto"/>
        <w:rPr>
          <w:rFonts w:ascii="Garamond" w:eastAsia="Times New Roman" w:hAnsi="Garamond" w:cs="Times New Roman"/>
          <w:szCs w:val="24"/>
        </w:rPr>
      </w:pPr>
      <w:r w:rsidRPr="00D01C70">
        <w:rPr>
          <w:rFonts w:ascii="Garamond" w:eastAsia="Times New Roman" w:hAnsi="Garamond" w:cs="Arial"/>
          <w:color w:val="000000"/>
          <w:szCs w:val="24"/>
        </w:rPr>
        <w:t>Glory be to Jesus Christ! </w:t>
      </w:r>
    </w:p>
    <w:p w14:paraId="0CD9AF9B" w14:textId="77777777" w:rsidR="001B2F77" w:rsidRPr="00D01C70" w:rsidRDefault="001B2F77" w:rsidP="001B2F77">
      <w:pPr>
        <w:spacing w:after="0" w:line="240" w:lineRule="auto"/>
        <w:rPr>
          <w:rFonts w:ascii="Garamond" w:eastAsia="Times New Roman" w:hAnsi="Garamond" w:cs="Times New Roman"/>
          <w:szCs w:val="24"/>
        </w:rPr>
      </w:pPr>
    </w:p>
    <w:p w14:paraId="16329372" w14:textId="77777777" w:rsidR="001B2F77" w:rsidRPr="00D01C70" w:rsidRDefault="001B2F77" w:rsidP="001B2F77">
      <w:pPr>
        <w:spacing w:before="240" w:after="0" w:line="240" w:lineRule="auto"/>
        <w:rPr>
          <w:rFonts w:ascii="Garamond" w:eastAsia="Times New Roman" w:hAnsi="Garamond" w:cs="Times New Roman"/>
          <w:szCs w:val="24"/>
        </w:rPr>
      </w:pPr>
      <w:r w:rsidRPr="00D01C70">
        <w:rPr>
          <w:rFonts w:ascii="Garamond" w:eastAsia="Times New Roman" w:hAnsi="Garamond" w:cs="Arial"/>
          <w:color w:val="000000"/>
          <w:szCs w:val="24"/>
        </w:rPr>
        <w:t xml:space="preserve">Here at </w:t>
      </w:r>
      <w:r w:rsidRPr="00382319">
        <w:rPr>
          <w:rFonts w:ascii="Garamond" w:eastAsia="Times New Roman" w:hAnsi="Garamond" w:cs="Arial"/>
          <w:color w:val="FF0000"/>
          <w:szCs w:val="24"/>
        </w:rPr>
        <w:t xml:space="preserve">St. Joe’s </w:t>
      </w:r>
      <w:proofErr w:type="gramStart"/>
      <w:r w:rsidRPr="00382319">
        <w:rPr>
          <w:rFonts w:ascii="Garamond" w:eastAsia="Times New Roman" w:hAnsi="Garamond" w:cs="Arial"/>
          <w:color w:val="FF0000"/>
          <w:szCs w:val="24"/>
        </w:rPr>
        <w:t>Parish</w:t>
      </w:r>
      <w:proofErr w:type="gramEnd"/>
      <w:r w:rsidRPr="00D01C70">
        <w:rPr>
          <w:rFonts w:ascii="Garamond" w:eastAsia="Times New Roman" w:hAnsi="Garamond" w:cs="Arial"/>
          <w:color w:val="000000"/>
          <w:szCs w:val="24"/>
        </w:rPr>
        <w:t xml:space="preserve"> we want to send you our appreciation for your constant support. Your gift of </w:t>
      </w:r>
      <w:r w:rsidRPr="00382319">
        <w:rPr>
          <w:rFonts w:ascii="Garamond" w:eastAsia="Times New Roman" w:hAnsi="Garamond" w:cs="Arial"/>
          <w:color w:val="FF0000"/>
          <w:szCs w:val="24"/>
        </w:rPr>
        <w:t>$75</w:t>
      </w:r>
      <w:r w:rsidRPr="00D01C70">
        <w:rPr>
          <w:rFonts w:ascii="Garamond" w:eastAsia="Times New Roman" w:hAnsi="Garamond" w:cs="Arial"/>
          <w:color w:val="000000"/>
          <w:szCs w:val="24"/>
        </w:rPr>
        <w:t xml:space="preserve"> makes a great difference in achieving our </w:t>
      </w:r>
      <w:r>
        <w:rPr>
          <w:rFonts w:ascii="Garamond" w:eastAsia="Times New Roman" w:hAnsi="Garamond" w:cs="Arial"/>
          <w:color w:val="000000"/>
          <w:szCs w:val="24"/>
        </w:rPr>
        <w:t>parish</w:t>
      </w:r>
      <w:r w:rsidRPr="00D01C70">
        <w:rPr>
          <w:rFonts w:ascii="Garamond" w:eastAsia="Times New Roman" w:hAnsi="Garamond" w:cs="Arial"/>
          <w:color w:val="000000"/>
          <w:szCs w:val="24"/>
        </w:rPr>
        <w:t xml:space="preserve"> mission. </w:t>
      </w:r>
    </w:p>
    <w:p w14:paraId="2D4F307E" w14:textId="77777777" w:rsidR="001B2F77" w:rsidRPr="00D01C70" w:rsidRDefault="001B2F77" w:rsidP="001B2F77">
      <w:pPr>
        <w:spacing w:before="240" w:after="0" w:line="240" w:lineRule="auto"/>
        <w:rPr>
          <w:rFonts w:ascii="Garamond" w:eastAsia="Times New Roman" w:hAnsi="Garamond" w:cs="Times New Roman"/>
          <w:szCs w:val="24"/>
        </w:rPr>
      </w:pPr>
      <w:r w:rsidRPr="00D01C70">
        <w:rPr>
          <w:rFonts w:ascii="Garamond" w:eastAsia="Times New Roman" w:hAnsi="Garamond" w:cs="Open Sans"/>
          <w:color w:val="000000"/>
          <w:szCs w:val="24"/>
          <w:shd w:val="clear" w:color="auto" w:fill="FFFFFF"/>
        </w:rPr>
        <w:t>Thanks to your generosity and dedication to championing our mission, we were able to:</w:t>
      </w:r>
      <w:r w:rsidRPr="00D01C70">
        <w:rPr>
          <w:rFonts w:ascii="Garamond" w:eastAsia="Times New Roman" w:hAnsi="Garamond" w:cs="Open Sans"/>
          <w:color w:val="000000"/>
          <w:szCs w:val="24"/>
          <w:shd w:val="clear" w:color="auto" w:fill="FFFFFF"/>
        </w:rPr>
        <w:br/>
      </w:r>
    </w:p>
    <w:p w14:paraId="52040E77" w14:textId="77777777" w:rsidR="001B2F77" w:rsidRPr="00D85914" w:rsidRDefault="001B2F77" w:rsidP="001B2F77">
      <w:pPr>
        <w:pStyle w:val="ListParagraph"/>
        <w:numPr>
          <w:ilvl w:val="0"/>
          <w:numId w:val="12"/>
        </w:numPr>
        <w:spacing w:before="240" w:after="0" w:line="240" w:lineRule="auto"/>
        <w:rPr>
          <w:rFonts w:ascii="Garamond" w:eastAsia="Times New Roman" w:hAnsi="Garamond" w:cs="Open Sans"/>
          <w:b/>
          <w:bCs/>
          <w:color w:val="FF0000"/>
          <w:szCs w:val="24"/>
          <w:shd w:val="clear" w:color="auto" w:fill="FFFFFF"/>
        </w:rPr>
      </w:pPr>
      <w:r w:rsidRPr="00D85914">
        <w:rPr>
          <w:rFonts w:ascii="Garamond" w:eastAsia="Times New Roman" w:hAnsi="Garamond" w:cs="Open Sans"/>
          <w:b/>
          <w:bCs/>
          <w:color w:val="FF0000"/>
          <w:szCs w:val="24"/>
          <w:shd w:val="clear" w:color="auto" w:fill="FFFFFF"/>
        </w:rPr>
        <w:t xml:space="preserve">List where your funds are going to here: </w:t>
      </w:r>
      <w:r w:rsidRPr="00D85914">
        <w:rPr>
          <w:rFonts w:ascii="Garamond" w:eastAsia="Times New Roman" w:hAnsi="Garamond" w:cs="Open Sans"/>
          <w:color w:val="FF0000"/>
          <w:szCs w:val="24"/>
          <w:shd w:val="clear" w:color="auto" w:fill="FFFFFF"/>
        </w:rPr>
        <w:t xml:space="preserve">Even if you do not exactly know where the funds are going, it’s vital to outline where general funds are put towards. </w:t>
      </w:r>
    </w:p>
    <w:p w14:paraId="00ABCA05" w14:textId="77777777" w:rsidR="001B2F77" w:rsidRPr="00D85914" w:rsidRDefault="001B2F77" w:rsidP="001B2F77">
      <w:pPr>
        <w:pStyle w:val="ListParagraph"/>
        <w:numPr>
          <w:ilvl w:val="0"/>
          <w:numId w:val="12"/>
        </w:numPr>
        <w:spacing w:before="240" w:after="0" w:line="240" w:lineRule="auto"/>
        <w:rPr>
          <w:rFonts w:ascii="Garamond" w:eastAsia="Times New Roman" w:hAnsi="Garamond" w:cs="Open Sans"/>
          <w:b/>
          <w:bCs/>
          <w:color w:val="FF0000"/>
          <w:szCs w:val="24"/>
          <w:shd w:val="clear" w:color="auto" w:fill="FFFFFF"/>
        </w:rPr>
      </w:pPr>
      <w:r w:rsidRPr="00D85914">
        <w:rPr>
          <w:rFonts w:ascii="Garamond" w:eastAsia="Times New Roman" w:hAnsi="Garamond" w:cs="Open Sans"/>
          <w:b/>
          <w:bCs/>
          <w:color w:val="FF0000"/>
          <w:szCs w:val="24"/>
          <w:shd w:val="clear" w:color="auto" w:fill="FFFFFF"/>
        </w:rPr>
        <w:t xml:space="preserve">Parish maintenance: </w:t>
      </w:r>
      <w:r w:rsidRPr="00D85914">
        <w:rPr>
          <w:rFonts w:ascii="Garamond" w:eastAsia="Times New Roman" w:hAnsi="Garamond" w:cs="Open Sans"/>
          <w:color w:val="FF0000"/>
          <w:szCs w:val="24"/>
          <w:shd w:val="clear" w:color="auto" w:fill="FFFFFF"/>
        </w:rPr>
        <w:t xml:space="preserve">Ensuring our property is kept clean and orderly. </w:t>
      </w:r>
    </w:p>
    <w:p w14:paraId="5971CCAD" w14:textId="77777777" w:rsidR="001B2F77" w:rsidRPr="00D85914" w:rsidRDefault="001B2F77" w:rsidP="001B2F77">
      <w:pPr>
        <w:pStyle w:val="ListParagraph"/>
        <w:numPr>
          <w:ilvl w:val="0"/>
          <w:numId w:val="12"/>
        </w:numPr>
        <w:spacing w:before="240" w:after="0" w:line="240" w:lineRule="auto"/>
        <w:rPr>
          <w:rFonts w:ascii="Garamond" w:eastAsia="Times New Roman" w:hAnsi="Garamond" w:cs="Open Sans"/>
          <w:b/>
          <w:bCs/>
          <w:color w:val="FF0000"/>
          <w:szCs w:val="24"/>
          <w:shd w:val="clear" w:color="auto" w:fill="FFFFFF"/>
        </w:rPr>
      </w:pPr>
      <w:r w:rsidRPr="00D85914">
        <w:rPr>
          <w:rFonts w:ascii="Garamond" w:eastAsia="Times New Roman" w:hAnsi="Garamond" w:cs="Open Sans"/>
          <w:b/>
          <w:bCs/>
          <w:color w:val="FF0000"/>
          <w:szCs w:val="24"/>
          <w:shd w:val="clear" w:color="auto" w:fill="FFFFFF"/>
        </w:rPr>
        <w:t>List at least three areas funds are put towards</w:t>
      </w:r>
      <w:r w:rsidRPr="00D85914">
        <w:rPr>
          <w:rFonts w:ascii="Garamond" w:eastAsia="Times New Roman" w:hAnsi="Garamond" w:cs="Open Sans"/>
          <w:color w:val="FF0000"/>
          <w:szCs w:val="24"/>
          <w:shd w:val="clear" w:color="auto" w:fill="FFFFFF"/>
        </w:rPr>
        <w:t xml:space="preserve">: </w:t>
      </w:r>
      <w:proofErr w:type="gramStart"/>
      <w:r w:rsidRPr="00D85914">
        <w:rPr>
          <w:rFonts w:ascii="Garamond" w:eastAsia="Times New Roman" w:hAnsi="Garamond" w:cs="Open Sans"/>
          <w:color w:val="FF0000"/>
          <w:szCs w:val="24"/>
          <w:shd w:val="clear" w:color="auto" w:fill="FFFFFF"/>
        </w:rPr>
        <w:t>so</w:t>
      </w:r>
      <w:proofErr w:type="gramEnd"/>
      <w:r w:rsidRPr="00D85914">
        <w:rPr>
          <w:rFonts w:ascii="Garamond" w:eastAsia="Times New Roman" w:hAnsi="Garamond" w:cs="Open Sans"/>
          <w:color w:val="FF0000"/>
          <w:szCs w:val="24"/>
          <w:shd w:val="clear" w:color="auto" w:fill="FFFFFF"/>
        </w:rPr>
        <w:t xml:space="preserve"> your supporters understand their hard earned dollars are being put to use today and not for other causes.  </w:t>
      </w:r>
    </w:p>
    <w:p w14:paraId="7DC5DECA" w14:textId="77777777" w:rsidR="001B2F77" w:rsidRDefault="001B2F77" w:rsidP="001B2F77">
      <w:pPr>
        <w:spacing w:before="240" w:after="0" w:line="240" w:lineRule="auto"/>
        <w:rPr>
          <w:rFonts w:ascii="Garamond" w:eastAsia="Times New Roman" w:hAnsi="Garamond" w:cs="Open Sans"/>
          <w:b/>
          <w:bCs/>
          <w:color w:val="000000"/>
          <w:szCs w:val="24"/>
          <w:shd w:val="clear" w:color="auto" w:fill="FFFFFF"/>
        </w:rPr>
      </w:pPr>
    </w:p>
    <w:p w14:paraId="2B00DDCD" w14:textId="77777777" w:rsidR="001B2F77" w:rsidRPr="00D01C70" w:rsidRDefault="001B2F77" w:rsidP="001B2F77">
      <w:pPr>
        <w:spacing w:before="240" w:after="0" w:line="240" w:lineRule="auto"/>
        <w:rPr>
          <w:rFonts w:ascii="Garamond" w:eastAsia="Times New Roman" w:hAnsi="Garamond" w:cs="Times New Roman"/>
          <w:szCs w:val="24"/>
        </w:rPr>
      </w:pPr>
      <w:r w:rsidRPr="00D01C70">
        <w:rPr>
          <w:rFonts w:ascii="Garamond" w:eastAsia="Times New Roman" w:hAnsi="Garamond" w:cs="Open Sans"/>
          <w:color w:val="000000"/>
          <w:szCs w:val="24"/>
          <w:shd w:val="clear" w:color="auto" w:fill="FFFFFF"/>
        </w:rPr>
        <w:t>From all of us here at </w:t>
      </w:r>
      <w:r w:rsidRPr="00382319">
        <w:rPr>
          <w:rFonts w:ascii="Garamond" w:eastAsia="Times New Roman" w:hAnsi="Garamond" w:cs="Open Sans"/>
          <w:color w:val="FF0000"/>
          <w:szCs w:val="24"/>
          <w:shd w:val="clear" w:color="auto" w:fill="FFFFFF"/>
        </w:rPr>
        <w:t>St. Joe’s Parish</w:t>
      </w:r>
      <w:r w:rsidRPr="00D01C70">
        <w:rPr>
          <w:rFonts w:ascii="Garamond" w:eastAsia="Times New Roman" w:hAnsi="Garamond" w:cs="Open Sans"/>
          <w:color w:val="000000"/>
          <w:szCs w:val="24"/>
          <w:shd w:val="clear" w:color="auto" w:fill="FFFFFF"/>
        </w:rPr>
        <w:t xml:space="preserve">, </w:t>
      </w:r>
      <w:r w:rsidRPr="00D01C70">
        <w:rPr>
          <w:rFonts w:ascii="Garamond" w:eastAsia="Times New Roman" w:hAnsi="Garamond" w:cs="Open Sans"/>
          <w:i/>
          <w:iCs/>
          <w:color w:val="000000"/>
          <w:szCs w:val="24"/>
          <w:shd w:val="clear" w:color="auto" w:fill="FFFFFF"/>
        </w:rPr>
        <w:t xml:space="preserve">we thank you again for being a part of our </w:t>
      </w:r>
      <w:r w:rsidRPr="00382319">
        <w:rPr>
          <w:rFonts w:ascii="Garamond" w:eastAsia="Times New Roman" w:hAnsi="Garamond" w:cs="Open Sans"/>
          <w:i/>
          <w:iCs/>
          <w:color w:val="FF0000"/>
          <w:szCs w:val="24"/>
          <w:shd w:val="clear" w:color="auto" w:fill="FFFFFF"/>
        </w:rPr>
        <w:t>monthly/giving</w:t>
      </w:r>
      <w:r w:rsidRPr="00D01C70">
        <w:rPr>
          <w:rFonts w:ascii="Garamond" w:eastAsia="Times New Roman" w:hAnsi="Garamond" w:cs="Open Sans"/>
          <w:i/>
          <w:iCs/>
          <w:color w:val="000000"/>
          <w:szCs w:val="24"/>
          <w:shd w:val="clear" w:color="auto" w:fill="FFFFFF"/>
        </w:rPr>
        <w:t xml:space="preserve"> donor community!</w:t>
      </w:r>
    </w:p>
    <w:p w14:paraId="5B49C309" w14:textId="77777777" w:rsidR="001B2F77" w:rsidRDefault="001B2F77" w:rsidP="001B2F77">
      <w:pPr>
        <w:spacing w:after="0" w:line="240" w:lineRule="auto"/>
        <w:rPr>
          <w:rFonts w:ascii="Garamond" w:eastAsia="Times New Roman" w:hAnsi="Garamond" w:cs="Times New Roman"/>
          <w:szCs w:val="24"/>
        </w:rPr>
      </w:pPr>
    </w:p>
    <w:p w14:paraId="37CC07A3" w14:textId="77777777" w:rsidR="001B2F77" w:rsidRPr="00D01C70" w:rsidRDefault="001B2F77" w:rsidP="001B2F77">
      <w:pPr>
        <w:spacing w:after="0" w:line="240" w:lineRule="auto"/>
        <w:rPr>
          <w:rFonts w:ascii="Garamond" w:eastAsia="Times New Roman" w:hAnsi="Garamond" w:cs="Times New Roman"/>
          <w:szCs w:val="24"/>
        </w:rPr>
      </w:pPr>
    </w:p>
    <w:p w14:paraId="294DCA1D" w14:textId="77777777" w:rsidR="001B2F77" w:rsidRDefault="001B2F77" w:rsidP="001B2F77">
      <w:pPr>
        <w:spacing w:after="0" w:line="240" w:lineRule="auto"/>
        <w:rPr>
          <w:rFonts w:ascii="Garamond" w:eastAsia="Times New Roman" w:hAnsi="Garamond" w:cs="Arial"/>
          <w:color w:val="000000"/>
          <w:szCs w:val="24"/>
        </w:rPr>
      </w:pPr>
      <w:r w:rsidRPr="00D01C70">
        <w:rPr>
          <w:rFonts w:ascii="Garamond" w:eastAsia="Times New Roman" w:hAnsi="Garamond" w:cs="Arial"/>
          <w:color w:val="000000"/>
          <w:szCs w:val="24"/>
        </w:rPr>
        <w:t>May God continue to bless you and your family, </w:t>
      </w:r>
    </w:p>
    <w:p w14:paraId="284F8278" w14:textId="77777777" w:rsidR="001B2F77" w:rsidRDefault="001B2F77" w:rsidP="001B2F77">
      <w:pPr>
        <w:spacing w:after="0" w:line="240" w:lineRule="auto"/>
        <w:rPr>
          <w:rFonts w:ascii="Garamond" w:eastAsia="Times New Roman" w:hAnsi="Garamond" w:cs="Arial"/>
          <w:color w:val="000000"/>
          <w:szCs w:val="24"/>
        </w:rPr>
      </w:pPr>
    </w:p>
    <w:p w14:paraId="0D4CF776" w14:textId="77777777" w:rsidR="001B2F77" w:rsidRPr="00382319" w:rsidRDefault="001B2F77" w:rsidP="001B2F77">
      <w:pPr>
        <w:spacing w:after="0" w:line="240" w:lineRule="auto"/>
        <w:rPr>
          <w:color w:val="FF0000"/>
        </w:rPr>
      </w:pPr>
      <w:r w:rsidRPr="00382319">
        <w:rPr>
          <w:rFonts w:ascii="Garamond" w:eastAsia="Times New Roman" w:hAnsi="Garamond" w:cs="Arial"/>
          <w:color w:val="FF0000"/>
          <w:szCs w:val="24"/>
        </w:rPr>
        <w:t xml:space="preserve">Parish Priest Signature </w:t>
      </w:r>
    </w:p>
    <w:p w14:paraId="26A2F640" w14:textId="7C6A2075" w:rsidR="00FD4439" w:rsidRPr="00776A8A" w:rsidRDefault="00DB1AEF" w:rsidP="00350B7A">
      <w:pPr>
        <w:spacing w:after="0" w:line="276" w:lineRule="auto"/>
        <w:rPr>
          <w:rFonts w:cstheme="minorHAnsi"/>
          <w:color w:val="auto"/>
          <w:szCs w:val="24"/>
        </w:rPr>
      </w:pPr>
      <w:r w:rsidRPr="00776A8A">
        <w:rPr>
          <w:rFonts w:cstheme="minorHAnsi"/>
          <w:color w:val="auto"/>
          <w:szCs w:val="24"/>
        </w:rPr>
        <w:t xml:space="preserve"> </w:t>
      </w:r>
    </w:p>
    <w:sectPr w:rsidR="00FD4439" w:rsidRPr="00776A8A" w:rsidSect="006F0367">
      <w:headerReference w:type="default" r:id="rId7"/>
      <w:footerReference w:type="default" r:id="rId8"/>
      <w:headerReference w:type="first" r:id="rId9"/>
      <w:footerReference w:type="first" r:id="rId10"/>
      <w:pgSz w:w="12240" w:h="15840" w:code="1"/>
      <w:pgMar w:top="1886" w:right="864" w:bottom="1440" w:left="86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47DF5" w14:textId="77777777" w:rsidR="00FD01EC" w:rsidRDefault="00FD01EC">
      <w:pPr>
        <w:spacing w:after="0" w:line="240" w:lineRule="auto"/>
      </w:pPr>
      <w:r>
        <w:separator/>
      </w:r>
    </w:p>
  </w:endnote>
  <w:endnote w:type="continuationSeparator" w:id="0">
    <w:p w14:paraId="5872AC70" w14:textId="77777777" w:rsidR="00FD01EC" w:rsidRDefault="00FD0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14:paraId="6EED720C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52A0691D" w14:textId="77777777" w:rsidR="00115663" w:rsidRDefault="00115663" w:rsidP="00115663">
          <w:pPr>
            <w:pStyle w:val="Footer"/>
            <w:spacing w:after="0"/>
            <w:jc w:val="left"/>
          </w:pPr>
          <w:r>
            <w:rPr>
              <w:noProof/>
            </w:rPr>
            <w:drawing>
              <wp:inline distT="0" distB="0" distL="0" distR="0" wp14:anchorId="379AA6C7" wp14:editId="5438B83C">
                <wp:extent cx="7879703" cy="899509"/>
                <wp:effectExtent l="0" t="0" r="0" b="0"/>
                <wp:docPr id="14" name="Picture 14" descr="Multiple green waves as abstract design in foo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duotone>
                            <a:prstClr val="black"/>
                            <a:srgbClr val="0070C0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534E03FA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5E789737" w14:textId="77777777" w:rsidR="002E1A5A" w:rsidRDefault="002E1A5A" w:rsidP="002E1A5A">
          <w:pPr>
            <w:pStyle w:val="Footer"/>
            <w:spacing w:after="0"/>
          </w:pPr>
          <w:r>
            <w:rPr>
              <w:noProof/>
            </w:rPr>
            <w:drawing>
              <wp:inline distT="0" distB="0" distL="0" distR="0" wp14:anchorId="7A8B44C2" wp14:editId="4BD9C003">
                <wp:extent cx="8551368" cy="976184"/>
                <wp:effectExtent l="0" t="0" r="2540" b="0"/>
                <wp:docPr id="15" name="Picture 1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92CE6" w14:textId="77777777" w:rsidR="00FD01EC" w:rsidRDefault="00FD01EC">
      <w:pPr>
        <w:spacing w:after="0" w:line="240" w:lineRule="auto"/>
      </w:pPr>
      <w:r>
        <w:separator/>
      </w:r>
    </w:p>
  </w:footnote>
  <w:footnote w:type="continuationSeparator" w:id="0">
    <w:p w14:paraId="77339EDC" w14:textId="77777777" w:rsidR="00FD01EC" w:rsidRDefault="00FD01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14:paraId="21590C1E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43013B9F" w14:textId="77777777" w:rsidR="00115663" w:rsidRDefault="00115663" w:rsidP="00115663">
          <w:pPr>
            <w:pStyle w:val="Header"/>
          </w:pPr>
          <w:r>
            <w:rPr>
              <w:noProof/>
            </w:rPr>
            <w:drawing>
              <wp:inline distT="0" distB="0" distL="0" distR="0" wp14:anchorId="4AC0C849" wp14:editId="3FA1E723">
                <wp:extent cx="7797114" cy="949420"/>
                <wp:effectExtent l="0" t="0" r="0" b="3175"/>
                <wp:docPr id="13" name="Picture 13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duotone>
                            <a:prstClr val="black"/>
                            <a:srgbClr val="0070C0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B487A" w14:textId="77777777"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FFE1AE3"/>
    <w:multiLevelType w:val="hybridMultilevel"/>
    <w:tmpl w:val="3DE84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D86FD0"/>
    <w:multiLevelType w:val="hybridMultilevel"/>
    <w:tmpl w:val="A12451D2"/>
    <w:lvl w:ilvl="0" w:tplc="A6C2EA36">
      <w:numFmt w:val="bullet"/>
      <w:lvlText w:val="-"/>
      <w:lvlJc w:val="left"/>
      <w:pPr>
        <w:ind w:left="720" w:hanging="360"/>
      </w:pPr>
      <w:rPr>
        <w:rFonts w:ascii="Microsoft Sans Serif" w:eastAsiaTheme="minorHAnsi" w:hAnsi="Microsoft Sans Serif" w:cs="Microsoft Sans Serif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447"/>
    <w:rsid w:val="00066E19"/>
    <w:rsid w:val="000B4BF8"/>
    <w:rsid w:val="000B5447"/>
    <w:rsid w:val="000F2898"/>
    <w:rsid w:val="00115663"/>
    <w:rsid w:val="00184D34"/>
    <w:rsid w:val="001B2F77"/>
    <w:rsid w:val="00213EAB"/>
    <w:rsid w:val="00215D1D"/>
    <w:rsid w:val="002812CE"/>
    <w:rsid w:val="00284AAA"/>
    <w:rsid w:val="002D7F70"/>
    <w:rsid w:val="002E1A5A"/>
    <w:rsid w:val="00312210"/>
    <w:rsid w:val="00350B7A"/>
    <w:rsid w:val="00361777"/>
    <w:rsid w:val="00361FC2"/>
    <w:rsid w:val="00367BB4"/>
    <w:rsid w:val="003F7C02"/>
    <w:rsid w:val="00462B54"/>
    <w:rsid w:val="004C595E"/>
    <w:rsid w:val="00535A9A"/>
    <w:rsid w:val="00576382"/>
    <w:rsid w:val="00620729"/>
    <w:rsid w:val="00673242"/>
    <w:rsid w:val="00691768"/>
    <w:rsid w:val="006F0367"/>
    <w:rsid w:val="00754114"/>
    <w:rsid w:val="00776A8A"/>
    <w:rsid w:val="007C4A68"/>
    <w:rsid w:val="007E0D6E"/>
    <w:rsid w:val="007E3A99"/>
    <w:rsid w:val="008658F6"/>
    <w:rsid w:val="008945AC"/>
    <w:rsid w:val="009439AA"/>
    <w:rsid w:val="00A45E55"/>
    <w:rsid w:val="00A700E2"/>
    <w:rsid w:val="00A9578E"/>
    <w:rsid w:val="00AE4016"/>
    <w:rsid w:val="00B20B1A"/>
    <w:rsid w:val="00B22EC4"/>
    <w:rsid w:val="00B54EAE"/>
    <w:rsid w:val="00B552FE"/>
    <w:rsid w:val="00BA5A05"/>
    <w:rsid w:val="00BC06ED"/>
    <w:rsid w:val="00CE2CAB"/>
    <w:rsid w:val="00D904CD"/>
    <w:rsid w:val="00DB1AEF"/>
    <w:rsid w:val="00DE3E34"/>
    <w:rsid w:val="00E041D6"/>
    <w:rsid w:val="00E32718"/>
    <w:rsid w:val="00E71405"/>
    <w:rsid w:val="00E802A8"/>
    <w:rsid w:val="00F83039"/>
    <w:rsid w:val="00F87567"/>
    <w:rsid w:val="00FA5F92"/>
    <w:rsid w:val="00FD01EC"/>
    <w:rsid w:val="00FD4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6DCF0F6"/>
  <w15:chartTrackingRefBased/>
  <w15:docId w15:val="{A43F5224-07FD-4D7E-B4D6-071140C8C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3D5157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9439AA"/>
    <w:rPr>
      <w:color w:val="3D5157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1B2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vestream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</Template>
  <TotalTime>1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Livestream</dc:creator>
  <cp:keywords/>
  <dc:description/>
  <cp:lastModifiedBy>Livestream</cp:lastModifiedBy>
  <cp:revision>2</cp:revision>
  <dcterms:created xsi:type="dcterms:W3CDTF">2021-07-26T17:04:00Z</dcterms:created>
  <dcterms:modified xsi:type="dcterms:W3CDTF">2021-07-26T17:04:00Z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